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9F16E">
      <w:pPr>
        <w:widowControl w:val="0"/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  <w:t>个人承诺书</w:t>
      </w:r>
    </w:p>
    <w:p w14:paraId="7A45090C">
      <w:pPr>
        <w:widowControl w:val="0"/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</w:pPr>
    </w:p>
    <w:tbl>
      <w:tblPr>
        <w:tblStyle w:val="32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20"/>
        <w:gridCol w:w="1420"/>
        <w:gridCol w:w="1420"/>
        <w:gridCol w:w="1420"/>
        <w:gridCol w:w="1420"/>
      </w:tblGrid>
      <w:tr w14:paraId="560F3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33" w:type="pc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1097D76F">
            <w:pPr>
              <w:spacing w:before="0" w:after="0"/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sz w:val="24"/>
                <w:szCs w:val="24"/>
              </w:rPr>
              <w:t>姓名</w:t>
            </w:r>
          </w:p>
        </w:tc>
        <w:tc>
          <w:tcPr>
            <w:tcW w:w="833" w:type="pc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6295916C">
            <w:pPr>
              <w:spacing w:before="0" w:after="0"/>
              <w:jc w:val="left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0EC46343">
            <w:pPr>
              <w:spacing w:before="0" w:after="0"/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sz w:val="24"/>
                <w:szCs w:val="24"/>
              </w:rPr>
              <w:t>学号</w:t>
            </w:r>
          </w:p>
        </w:tc>
        <w:tc>
          <w:tcPr>
            <w:tcW w:w="833" w:type="pc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221AE520">
            <w:pPr>
              <w:spacing w:before="0" w:after="0"/>
              <w:jc w:val="left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6405D8CD">
            <w:pPr>
              <w:spacing w:before="0" w:after="0"/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sz w:val="24"/>
                <w:szCs w:val="24"/>
              </w:rPr>
              <w:t>所在学院</w:t>
            </w:r>
          </w:p>
        </w:tc>
        <w:tc>
          <w:tcPr>
            <w:tcW w:w="833" w:type="pc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729BEE9B">
            <w:pPr>
              <w:spacing w:before="0" w:after="0"/>
              <w:jc w:val="left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</w:tr>
      <w:tr w14:paraId="6E165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33" w:type="pc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1CD3238D">
            <w:pPr>
              <w:spacing w:before="0" w:after="0"/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sz w:val="24"/>
                <w:szCs w:val="24"/>
              </w:rPr>
              <w:t>专业</w:t>
            </w:r>
          </w:p>
        </w:tc>
        <w:tc>
          <w:tcPr>
            <w:tcW w:w="833" w:type="pc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383DE88D">
            <w:pPr>
              <w:spacing w:before="0" w:after="0"/>
              <w:jc w:val="left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1E8F3B16">
            <w:pPr>
              <w:spacing w:before="0" w:after="0"/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sz w:val="24"/>
                <w:szCs w:val="24"/>
              </w:rPr>
              <w:t>联系电话</w:t>
            </w:r>
          </w:p>
        </w:tc>
        <w:tc>
          <w:tcPr>
            <w:tcW w:w="833" w:type="pc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49BEE582">
            <w:pPr>
              <w:spacing w:before="0" w:after="0"/>
              <w:jc w:val="left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1907A466">
            <w:pPr>
              <w:spacing w:before="0" w:after="0"/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sz w:val="24"/>
                <w:szCs w:val="24"/>
              </w:rPr>
              <w:t>电子邮箱</w:t>
            </w:r>
          </w:p>
        </w:tc>
        <w:tc>
          <w:tcPr>
            <w:tcW w:w="833" w:type="pc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20ECE45A">
            <w:pPr>
              <w:spacing w:before="0" w:after="0"/>
              <w:jc w:val="left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</w:tr>
    </w:tbl>
    <w:p w14:paraId="7C8823DA">
      <w:pPr>
        <w:spacing w:before="200" w:after="100"/>
        <w:ind w:firstLine="420"/>
        <w:jc w:val="both"/>
        <w:rPr>
          <w:rFonts w:hint="eastAsia" w:ascii="方正楷体_GB2312" w:hAnsi="方正楷体_GB2312" w:eastAsia="方正楷体_GB2312" w:cs="方正楷体_GB2312"/>
          <w:sz w:val="24"/>
          <w:szCs w:val="24"/>
        </w:rPr>
      </w:pPr>
      <w:r>
        <w:rPr>
          <w:rFonts w:hint="eastAsia" w:ascii="方正楷体_GB2312" w:hAnsi="方正楷体_GB2312" w:eastAsia="方正楷体_GB2312" w:cs="方正楷体_GB2312"/>
          <w:sz w:val="24"/>
          <w:szCs w:val="24"/>
        </w:rPr>
        <w:t>本人已认真阅读《未来生物医药学院关于组织开展2027年博士研究生专项计划招生工作通知》及相关要求，本人郑重作出如下承诺：</w:t>
      </w:r>
    </w:p>
    <w:p w14:paraId="17D6D0BC">
      <w:pPr>
        <w:spacing w:before="80" w:after="20" w:line="324" w:lineRule="auto"/>
        <w:ind w:firstLine="420"/>
        <w:jc w:val="both"/>
        <w:rPr>
          <w:rFonts w:hint="eastAsia" w:ascii="方正楷体_GB2312" w:hAnsi="方正楷体_GB2312" w:eastAsia="方正楷体_GB2312" w:cs="方正楷体_GB2312"/>
          <w:b w:val="0"/>
          <w:bCs/>
          <w:sz w:val="24"/>
          <w:szCs w:val="24"/>
        </w:rPr>
      </w:pPr>
      <w:r>
        <w:rPr>
          <w:rFonts w:hint="eastAsia" w:ascii="方正楷体_GB2312" w:hAnsi="方正楷体_GB2312" w:eastAsia="方正楷体_GB2312" w:cs="方正楷体_GB2312"/>
          <w:b w:val="0"/>
          <w:bCs/>
          <w:sz w:val="24"/>
          <w:szCs w:val="24"/>
        </w:rPr>
        <w:t>一、本人所填写的报名信息及提交的个人简历、成绩单、科研训练证明、获奖证明等材料均真实、准确、完整。如存在伪造、篡改、隐瞒或其他弄虚作假行为，本人愿意接受取消报名、面试、拟录取或推免资格等相应处理。</w:t>
      </w:r>
    </w:p>
    <w:p w14:paraId="3225274F">
      <w:pPr>
        <w:spacing w:before="80" w:after="20" w:line="324" w:lineRule="auto"/>
        <w:ind w:firstLine="420"/>
        <w:jc w:val="both"/>
        <w:rPr>
          <w:rFonts w:hint="eastAsia" w:ascii="方正楷体_GB2312" w:hAnsi="方正楷体_GB2312" w:eastAsia="方正楷体_GB2312" w:cs="方正楷体_GB2312"/>
          <w:b w:val="0"/>
          <w:bCs/>
          <w:sz w:val="24"/>
          <w:szCs w:val="24"/>
        </w:rPr>
      </w:pPr>
      <w:r>
        <w:rPr>
          <w:rFonts w:hint="eastAsia" w:ascii="方正楷体_GB2312" w:hAnsi="方正楷体_GB2312" w:eastAsia="方正楷体_GB2312" w:cs="方正楷体_GB2312"/>
          <w:b w:val="0"/>
          <w:bCs/>
          <w:sz w:val="24"/>
          <w:szCs w:val="24"/>
          <w:lang w:val="en-US" w:eastAsia="zh-CN"/>
        </w:rPr>
        <w:t>二</w:t>
      </w:r>
      <w:r>
        <w:rPr>
          <w:rFonts w:hint="eastAsia" w:ascii="方正楷体_GB2312" w:hAnsi="方正楷体_GB2312" w:eastAsia="方正楷体_GB2312" w:cs="方正楷体_GB2312"/>
          <w:b w:val="0"/>
          <w:bCs/>
          <w:sz w:val="24"/>
          <w:szCs w:val="24"/>
        </w:rPr>
        <w:t>、本人知悉拟入选名单公示后，候选人不得以任何原因放弃推免资格。如本人违反上述承诺或无故放弃专项推免资格，本人愿承担相应后果，并接受学院依规作出的处理。</w:t>
      </w:r>
    </w:p>
    <w:p w14:paraId="71E11135">
      <w:pPr>
        <w:spacing w:before="80" w:after="20" w:line="324" w:lineRule="auto"/>
        <w:ind w:firstLine="420"/>
        <w:jc w:val="both"/>
        <w:rPr>
          <w:rFonts w:hint="eastAsia" w:ascii="方正楷体_GB2312" w:hAnsi="方正楷体_GB2312" w:eastAsia="方正楷体_GB2312" w:cs="方正楷体_GB2312"/>
          <w:b w:val="0"/>
          <w:bCs/>
          <w:sz w:val="24"/>
          <w:szCs w:val="24"/>
        </w:rPr>
      </w:pPr>
      <w:r>
        <w:rPr>
          <w:rFonts w:hint="eastAsia" w:ascii="方正楷体_GB2312" w:hAnsi="方正楷体_GB2312" w:eastAsia="方正楷体_GB2312" w:cs="方正楷体_GB2312"/>
          <w:b w:val="0"/>
          <w:bCs/>
          <w:sz w:val="24"/>
          <w:szCs w:val="24"/>
          <w:lang w:val="en-US" w:eastAsia="zh-CN"/>
        </w:rPr>
        <w:t>三</w:t>
      </w:r>
      <w:r>
        <w:rPr>
          <w:rFonts w:hint="eastAsia" w:ascii="方正楷体_GB2312" w:hAnsi="方正楷体_GB2312" w:eastAsia="方正楷体_GB2312" w:cs="方正楷体_GB2312"/>
          <w:b w:val="0"/>
          <w:bCs/>
          <w:sz w:val="24"/>
          <w:szCs w:val="24"/>
          <w:lang w:eastAsia="zh-CN"/>
        </w:rPr>
        <w:t>、</w:t>
      </w:r>
      <w:r>
        <w:rPr>
          <w:rFonts w:hint="eastAsia" w:ascii="方正楷体_GB2312" w:hAnsi="方正楷体_GB2312" w:eastAsia="方正楷体_GB2312" w:cs="方正楷体_GB2312"/>
          <w:b w:val="0"/>
          <w:bCs/>
          <w:sz w:val="24"/>
          <w:szCs w:val="24"/>
          <w:lang w:val="en-US" w:eastAsia="zh-CN"/>
        </w:rPr>
        <w:t>如进入</w:t>
      </w:r>
      <w:r>
        <w:rPr>
          <w:rFonts w:hint="eastAsia" w:ascii="方正楷体_GB2312" w:hAnsi="方正楷体_GB2312" w:eastAsia="方正楷体_GB2312" w:cs="方正楷体_GB2312"/>
          <w:b w:val="0"/>
          <w:bCs/>
          <w:sz w:val="24"/>
          <w:szCs w:val="24"/>
        </w:rPr>
        <w:t>拟入选名单</w:t>
      </w:r>
      <w:r>
        <w:rPr>
          <w:rFonts w:hint="eastAsia" w:ascii="方正楷体_GB2312" w:hAnsi="方正楷体_GB2312" w:eastAsia="方正楷体_GB2312" w:cs="方正楷体_GB2312"/>
          <w:b w:val="0"/>
          <w:bCs/>
          <w:sz w:val="24"/>
          <w:szCs w:val="24"/>
          <w:lang w:eastAsia="zh-CN"/>
        </w:rPr>
        <w:t>，</w:t>
      </w:r>
      <w:r>
        <w:rPr>
          <w:rFonts w:hint="eastAsia" w:ascii="方正楷体_GB2312" w:hAnsi="方正楷体_GB2312" w:eastAsia="方正楷体_GB2312" w:cs="方正楷体_GB2312"/>
          <w:b w:val="0"/>
          <w:bCs/>
          <w:sz w:val="24"/>
          <w:szCs w:val="24"/>
        </w:rPr>
        <w:t>本人愿按要求于大四学年提前进入导师实验室开展毕业设计，并遵守学院和课题组相关管理规定。</w:t>
      </w:r>
    </w:p>
    <w:p w14:paraId="43340448">
      <w:pPr>
        <w:spacing w:before="80" w:after="20" w:line="324" w:lineRule="auto"/>
        <w:ind w:firstLine="420"/>
        <w:jc w:val="both"/>
        <w:rPr>
          <w:rFonts w:hint="eastAsia" w:ascii="方正楷体_GB2312" w:hAnsi="方正楷体_GB2312" w:eastAsia="方正楷体_GB2312" w:cs="方正楷体_GB2312"/>
          <w:b w:val="0"/>
          <w:bCs/>
          <w:sz w:val="24"/>
          <w:szCs w:val="24"/>
        </w:rPr>
      </w:pPr>
      <w:bookmarkStart w:id="0" w:name="_GoBack"/>
      <w:bookmarkEnd w:id="0"/>
    </w:p>
    <w:tbl>
      <w:tblPr>
        <w:tblStyle w:val="3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4B1DE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00" w:type="pc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5B3C7003">
            <w:pPr>
              <w:spacing w:before="0" w:after="0"/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sz w:val="24"/>
                <w:szCs w:val="24"/>
              </w:rPr>
              <w:t>承诺人签名</w:t>
            </w:r>
          </w:p>
        </w:tc>
        <w:tc>
          <w:tcPr>
            <w:tcW w:w="2500" w:type="pc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27B52D08">
            <w:pPr>
              <w:spacing w:before="0" w:after="0"/>
              <w:jc w:val="left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</w:tr>
      <w:tr w14:paraId="11CA5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00" w:type="pc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098ED4EB">
            <w:pPr>
              <w:spacing w:before="0" w:after="0"/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sz w:val="24"/>
                <w:szCs w:val="24"/>
              </w:rPr>
              <w:t>日期</w:t>
            </w:r>
          </w:p>
        </w:tc>
        <w:tc>
          <w:tcPr>
            <w:tcW w:w="2500" w:type="pc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026DC40B">
            <w:pPr>
              <w:spacing w:before="0" w:after="0"/>
              <w:jc w:val="left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color w:val="7D7D7D"/>
                <w:sz w:val="24"/>
                <w:szCs w:val="24"/>
              </w:rPr>
              <w:t>________年____月____日</w:t>
            </w:r>
          </w:p>
        </w:tc>
      </w:tr>
      <w:tr w14:paraId="1F37B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00" w:type="pc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vAlign w:val="center"/>
          </w:tcPr>
          <w:p w14:paraId="7895568C">
            <w:pPr>
              <w:spacing w:before="0" w:after="0"/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sz w:val="24"/>
                <w:szCs w:val="24"/>
              </w:rPr>
              <w:t>备注</w:t>
            </w:r>
          </w:p>
        </w:tc>
        <w:tc>
          <w:tcPr>
            <w:tcW w:w="2500" w:type="pc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555F9FE7">
            <w:pPr>
              <w:spacing w:before="0" w:after="0"/>
              <w:jc w:val="left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 w:val="0"/>
                <w:color w:val="7D7D7D"/>
                <w:sz w:val="24"/>
                <w:szCs w:val="24"/>
              </w:rPr>
              <w:t>本承诺书须由申请人本人签署，并与报名表及其他申请材料一并提交。</w:t>
            </w:r>
          </w:p>
        </w:tc>
      </w:tr>
    </w:tbl>
    <w:p w14:paraId="4BADE149">
      <w:pPr>
        <w:rPr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397" w:footer="39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1" w:fontKey="{B2FA46AC-6CEC-4FB5-89DD-8D3E1389D406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iragino Sans">
    <w:altName w:val="Yu Gothic UI Light"/>
    <w:panose1 w:val="020B0300000000000000"/>
    <w:charset w:val="80"/>
    <w:family w:val="auto"/>
    <w:pitch w:val="default"/>
    <w:sig w:usb0="00000000" w:usb1="00000000" w:usb2="00000012" w:usb3="00000000" w:csb0="0002000D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57A8DBB6-B924-4FFF-B89A-D9628AF94C79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0EFAA8DD-9BF7-4E4A-ADCB-F9E9A4983880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3C08CED-8915-4535-9CB4-E32695C8069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3B4D1">
    <w:pPr>
      <w:pStyle w:val="2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638364">
    <w:pPr>
      <w:pStyle w:val="2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F50458"/>
    <w:rsid w:val="24C40F56"/>
    <w:rsid w:val="64CE31F9"/>
    <w:rsid w:val="BF719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88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宋体"/>
      <w:sz w:val="16"/>
    </w:r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宋体"/>
      <w:sz w:val="16"/>
    </w:r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354</Words>
  <Characters>370</Characters>
  <Lines>0</Lines>
  <Paragraphs>0</Paragraphs>
  <TotalTime>8</TotalTime>
  <ScaleCrop>false</ScaleCrop>
  <LinksUpToDate>false</LinksUpToDate>
  <CharactersWithSpaces>370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未来生物医药学院</dc:creator>
  <dc:description>generated by python-docx</dc:description>
  <cp:lastModifiedBy>卢湘婉</cp:lastModifiedBy>
  <dcterms:modified xsi:type="dcterms:W3CDTF">2026-08-31T00:24:47Z</dcterms:modified>
  <dc:subject>2027届专项推免计划申请材料</dc:subject>
  <dc:title>中山大学未来生物医药学院2027届专项推免计划个人承诺书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eyJoZGlkIjoiOTEyZmQ4NDZiODY3Mzg2OTA3MDRjZWU0ZWI5MzBjNDgiLCJ1c2VySWQiOiIxNjQ5MjQxMDMzIn0=</vt:lpwstr>
  </property>
  <property fmtid="{D5CDD505-2E9C-101B-9397-08002B2CF9AE}" pid="3" name="KSOProductBuildVer">
    <vt:lpwstr>2052-12.1.0.28043</vt:lpwstr>
  </property>
  <property fmtid="{D5CDD505-2E9C-101B-9397-08002B2CF9AE}" pid="4" name="ICV">
    <vt:lpwstr>E4ED7717DCB34F8286406C77E95B5D34_12</vt:lpwstr>
  </property>
</Properties>
</file>