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D7D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4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lang w:eastAsia="zh-CN"/>
        </w:rPr>
        <w:t>中山大学未来生物医药学院</w:t>
      </w:r>
    </w:p>
    <w:p w14:paraId="2BA970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4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lang w:eastAsia="zh-CN"/>
        </w:rPr>
        <w:t>2027年博士研究生专项计划申请表</w:t>
      </w:r>
    </w:p>
    <w:p w14:paraId="03EA60CF">
      <w:pPr>
        <w:spacing w:before="20" w:after="40"/>
        <w:jc w:val="center"/>
        <w:rPr>
          <w:rFonts w:hint="eastAsia" w:ascii="黑体" w:hAnsi="黑体" w:eastAsia="黑体"/>
          <w:b/>
          <w:sz w:val="36"/>
          <w:lang w:eastAsia="zh-CN"/>
        </w:rPr>
      </w:pPr>
    </w:p>
    <w:p w14:paraId="1E54082B">
      <w:pPr>
        <w:spacing w:before="80" w:after="60"/>
        <w:rPr>
          <w:sz w:val="32"/>
          <w:szCs w:val="32"/>
          <w:lang w:eastAsia="zh-CN"/>
        </w:rPr>
      </w:pP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一、基本信息</w:t>
      </w:r>
    </w:p>
    <w:tbl>
      <w:tblPr>
        <w:tblStyle w:val="34"/>
        <w:tblpPr w:leftFromText="180" w:rightFromText="180" w:vertAnchor="text" w:horzAnchor="page" w:tblpX="1171" w:tblpY="56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207"/>
        <w:gridCol w:w="1207"/>
        <w:gridCol w:w="1232"/>
        <w:gridCol w:w="1280"/>
        <w:gridCol w:w="1183"/>
        <w:gridCol w:w="1720"/>
        <w:gridCol w:w="739"/>
      </w:tblGrid>
      <w:tr w14:paraId="793DE150">
        <w:trPr>
          <w:trHeight w:val="659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8CA2E5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F61905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CEAF1F4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C511F1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F2396F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1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3627B9D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59" w:type="dxa"/>
            <w:gridSpan w:val="2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vAlign w:val="center"/>
          </w:tcPr>
          <w:p w14:paraId="742CE44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color w:val="737373"/>
                <w:sz w:val="24"/>
                <w:szCs w:val="24"/>
                <w:lang w:eastAsia="zh-CN"/>
              </w:rPr>
              <w:t>请粘贴一寸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color w:val="737373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color w:val="737373"/>
                <w:sz w:val="24"/>
                <w:szCs w:val="24"/>
                <w:lang w:eastAsia="zh-CN"/>
              </w:rPr>
              <w:t>近期免冠照片</w:t>
            </w:r>
          </w:p>
        </w:tc>
      </w:tr>
      <w:tr w14:paraId="1C4CC12B">
        <w:trPr>
          <w:trHeight w:val="649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5F9A76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597350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4DAA3A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民族</w:t>
            </w: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2C675B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29F0B8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1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A8930C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left w:val="single" w:color="808080" w:sz="6" w:space="0"/>
              <w:right w:val="single" w:color="808080" w:sz="6" w:space="0"/>
            </w:tcBorders>
            <w:vAlign w:val="center"/>
          </w:tcPr>
          <w:p w14:paraId="7C2115C2">
            <w:pPr>
              <w:spacing w:line="259" w:lineRule="auto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12240C03">
        <w:trPr>
          <w:trHeight w:val="556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79B54AE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所在院系</w:t>
            </w: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D0C6AA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0657C6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061C05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11DF79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学号</w:t>
            </w:r>
          </w:p>
        </w:tc>
        <w:tc>
          <w:tcPr>
            <w:tcW w:w="11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5B152F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left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7C1D562">
            <w:pP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1DFC08E1">
        <w:trPr>
          <w:trHeight w:val="556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695B5EA">
            <w:pPr>
              <w:jc w:val="both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646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668ED0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71C921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11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3402E58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left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01E4D17">
            <w:pP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2E1BBAD6">
        <w:trPr>
          <w:trHeight w:val="519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BED88CA">
            <w:pPr>
              <w:jc w:val="both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入学时间</w:t>
            </w:r>
          </w:p>
        </w:tc>
        <w:tc>
          <w:tcPr>
            <w:tcW w:w="2414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CB872A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B131144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246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5CD6027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74BB2EA">
            <w:pP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5F2C595F">
        <w:trPr>
          <w:trHeight w:val="531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C296393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2414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4EB2268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D8642F1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246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36FD376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20" w:type="dxa"/>
            <w:vMerge w:val="restart"/>
            <w:tcBorders>
              <w:left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F24294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是否有违纪或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学术不端记录</w:t>
            </w:r>
          </w:p>
        </w:tc>
        <w:tc>
          <w:tcPr>
            <w:tcW w:w="739" w:type="dxa"/>
            <w:vMerge w:val="restart"/>
            <w:tcBorders>
              <w:left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12465E6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color w:val="7D7D7D"/>
                <w:sz w:val="24"/>
                <w:szCs w:val="24"/>
              </w:rPr>
              <w:t>□ 无    □ 有</w:t>
            </w:r>
          </w:p>
        </w:tc>
      </w:tr>
      <w:tr w14:paraId="163B1BB9">
        <w:trPr>
          <w:trHeight w:val="544" w:hRule="atLeast"/>
        </w:trPr>
        <w:tc>
          <w:tcPr>
            <w:tcW w:w="120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8DB791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电子邮箱</w:t>
            </w:r>
          </w:p>
        </w:tc>
        <w:tc>
          <w:tcPr>
            <w:tcW w:w="2414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4850B1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DAD42B3">
            <w:pPr>
              <w:jc w:val="both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 w:bidi="ar-SA"/>
              </w:rPr>
              <w:t>紧急联系人/联系电话</w:t>
            </w:r>
          </w:p>
        </w:tc>
        <w:tc>
          <w:tcPr>
            <w:tcW w:w="246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2FAF95F7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720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E19014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39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052740F">
            <w:pP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</w:tbl>
    <w:p w14:paraId="631630DA">
      <w:pPr>
        <w:spacing w:before="80" w:after="60"/>
        <w:rPr>
          <w:rFonts w:ascii="黑体" w:hAnsi="黑体" w:eastAsia="黑体"/>
          <w:b/>
          <w:color w:val="1F4E79"/>
          <w:sz w:val="36"/>
          <w:szCs w:val="36"/>
          <w:lang w:eastAsia="zh-CN"/>
        </w:rPr>
      </w:pPr>
    </w:p>
    <w:p w14:paraId="74A34B7D">
      <w:pPr>
        <w:spacing w:before="80" w:after="60"/>
        <w:rPr>
          <w:rFonts w:ascii="黑体" w:hAnsi="黑体" w:eastAsia="黑体"/>
          <w:b/>
          <w:color w:val="1F4E79"/>
          <w:sz w:val="32"/>
          <w:szCs w:val="32"/>
          <w:lang w:eastAsia="zh-CN"/>
        </w:rPr>
      </w:pP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二、学业与科研训练情况</w:t>
      </w:r>
    </w:p>
    <w:tbl>
      <w:tblPr>
        <w:tblStyle w:val="3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146"/>
        <w:gridCol w:w="1280"/>
        <w:gridCol w:w="1348"/>
        <w:gridCol w:w="1787"/>
        <w:gridCol w:w="1321"/>
      </w:tblGrid>
      <w:tr w14:paraId="4F90DD71">
        <w:trPr>
          <w:trHeight w:val="425" w:hRule="atLeast"/>
          <w:jc w:val="center"/>
        </w:trPr>
        <w:tc>
          <w:tcPr>
            <w:tcW w:w="19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3793FEF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专业排名</w:t>
            </w:r>
          </w:p>
        </w:tc>
        <w:tc>
          <w:tcPr>
            <w:tcW w:w="214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3A8E34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12418A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平均学分绩点</w:t>
            </w:r>
          </w:p>
        </w:tc>
        <w:tc>
          <w:tcPr>
            <w:tcW w:w="13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0D35E5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E8AD49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必修课</w:t>
            </w:r>
          </w:p>
          <w:p w14:paraId="67D62F7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加权平均分</w:t>
            </w:r>
          </w:p>
        </w:tc>
        <w:tc>
          <w:tcPr>
            <w:tcW w:w="132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EE8444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3CAC873E">
        <w:trPr>
          <w:trHeight w:val="425" w:hRule="atLeast"/>
          <w:jc w:val="center"/>
        </w:trPr>
        <w:tc>
          <w:tcPr>
            <w:tcW w:w="19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0AF7A01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所在院系</w:t>
            </w:r>
          </w:p>
          <w:p w14:paraId="1827E18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推免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214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50E7670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AC17DA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highlight w:val="none"/>
              </w:rPr>
              <w:t>所在院系</w:t>
            </w:r>
          </w:p>
          <w:p w14:paraId="161ABBD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highlight w:val="none"/>
              </w:rPr>
              <w:t>推免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顺序</w:t>
            </w:r>
          </w:p>
        </w:tc>
        <w:tc>
          <w:tcPr>
            <w:tcW w:w="13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7FF6778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8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122408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绩点</w:t>
            </w:r>
          </w:p>
          <w:p w14:paraId="16003392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（5分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制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）</w:t>
            </w:r>
          </w:p>
        </w:tc>
        <w:tc>
          <w:tcPr>
            <w:tcW w:w="132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24ABCC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67D1E5E">
        <w:trPr>
          <w:trHeight w:val="482" w:hRule="atLeast"/>
          <w:jc w:val="center"/>
        </w:trPr>
        <w:tc>
          <w:tcPr>
            <w:tcW w:w="19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38C1CF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外语水平</w:t>
            </w:r>
          </w:p>
        </w:tc>
        <w:tc>
          <w:tcPr>
            <w:tcW w:w="214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A92CF93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 xml:space="preserve">CET-4 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：</w:t>
            </w:r>
          </w:p>
          <w:p w14:paraId="43144381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 xml:space="preserve">CET-6 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：</w:t>
            </w:r>
          </w:p>
          <w:p w14:paraId="3140965C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 xml:space="preserve"> 其他：________</w:t>
            </w:r>
          </w:p>
        </w:tc>
        <w:tc>
          <w:tcPr>
            <w:tcW w:w="128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5D524B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科研训练经历</w:t>
            </w:r>
          </w:p>
        </w:tc>
        <w:tc>
          <w:tcPr>
            <w:tcW w:w="13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D415219">
            <w:pPr>
              <w:jc w:val="left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 xml:space="preserve">□ 无 </w:t>
            </w:r>
          </w:p>
          <w:p w14:paraId="2CEE1310">
            <w:pPr>
              <w:jc w:val="left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□ 有</w:t>
            </w:r>
          </w:p>
        </w:tc>
        <w:tc>
          <w:tcPr>
            <w:tcW w:w="178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45E287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是否有论文或专利</w:t>
            </w:r>
          </w:p>
        </w:tc>
        <w:tc>
          <w:tcPr>
            <w:tcW w:w="132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885FAAF">
            <w:pPr>
              <w:jc w:val="left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□ 无</w:t>
            </w:r>
          </w:p>
          <w:p w14:paraId="6B42A33C">
            <w:pPr>
              <w:jc w:val="left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□ 有</w:t>
            </w:r>
          </w:p>
        </w:tc>
      </w:tr>
      <w:tr w14:paraId="6C934A6E">
        <w:trPr>
          <w:trHeight w:val="892" w:hRule="atLeast"/>
          <w:jc w:val="center"/>
        </w:trPr>
        <w:tc>
          <w:tcPr>
            <w:tcW w:w="190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3902F9C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主要获奖及荣誉</w:t>
            </w:r>
          </w:p>
        </w:tc>
        <w:tc>
          <w:tcPr>
            <w:tcW w:w="7882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EA9A107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51B55CEE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51F4C8C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68B02D9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0F70743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6DBBF381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5CA4731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</w:tbl>
    <w:p w14:paraId="699B4356">
      <w:pPr>
        <w:spacing w:before="80" w:after="60"/>
        <w:rPr>
          <w:rFonts w:ascii="黑体" w:hAnsi="黑体" w:eastAsia="黑体"/>
          <w:b/>
          <w:color w:val="1F4E79"/>
          <w:sz w:val="32"/>
          <w:szCs w:val="32"/>
          <w:lang w:eastAsia="zh-CN"/>
        </w:rPr>
      </w:pP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三、研究兴趣与志愿方向</w:t>
      </w:r>
    </w:p>
    <w:tbl>
      <w:tblPr>
        <w:tblStyle w:val="3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2451"/>
        <w:gridCol w:w="2451"/>
        <w:gridCol w:w="2452"/>
      </w:tblGrid>
      <w:tr w14:paraId="07D2FA14">
        <w:trPr>
          <w:trHeight w:val="595" w:hRule="atLeast"/>
          <w:jc w:val="center"/>
        </w:trPr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473314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志愿</w:t>
            </w:r>
          </w:p>
        </w:tc>
        <w:tc>
          <w:tcPr>
            <w:tcW w:w="2451" w:type="dxa"/>
            <w:tcBorders>
              <w:top w:val="single" w:color="808080" w:sz="6" w:space="0"/>
              <w:left w:val="single" w:color="auto" w:sz="4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23748DD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报读导师</w:t>
            </w: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DB9477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 xml:space="preserve">报读专业 </w:t>
            </w:r>
          </w:p>
        </w:tc>
        <w:tc>
          <w:tcPr>
            <w:tcW w:w="245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5282D0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是否服从调剂</w:t>
            </w:r>
          </w:p>
        </w:tc>
      </w:tr>
      <w:tr w14:paraId="6FD86A16">
        <w:trPr>
          <w:trHeight w:val="595" w:hRule="atLeast"/>
          <w:jc w:val="center"/>
        </w:trPr>
        <w:tc>
          <w:tcPr>
            <w:tcW w:w="2451" w:type="dxa"/>
            <w:tcBorders>
              <w:top w:val="single" w:color="auto" w:sz="4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3AE371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第一志愿</w:t>
            </w: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D8440C1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82F33C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2" w:type="dxa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5D85444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□ 无    □ 有</w:t>
            </w:r>
          </w:p>
        </w:tc>
      </w:tr>
      <w:tr w14:paraId="10808A0D">
        <w:trPr>
          <w:trHeight w:val="595" w:hRule="atLeast"/>
          <w:jc w:val="center"/>
        </w:trPr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47E6CA8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第二志愿</w:t>
            </w: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BF4BE2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6CF143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2" w:type="dxa"/>
            <w:vMerge w:val="continue"/>
            <w:tcBorders>
              <w:left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18632BA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11F8A519">
        <w:trPr>
          <w:trHeight w:val="454" w:hRule="atLeast"/>
          <w:jc w:val="center"/>
        </w:trPr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8BC1C6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第三志愿</w:t>
            </w: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39AEECB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93A577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52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vAlign w:val="center"/>
          </w:tcPr>
          <w:p w14:paraId="5936735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</w:tbl>
    <w:p w14:paraId="591FA786">
      <w:pPr>
        <w:spacing w:before="80" w:after="60"/>
        <w:rPr>
          <w:rFonts w:ascii="黑体" w:hAnsi="黑体" w:eastAsia="黑体"/>
          <w:b/>
          <w:color w:val="1F4E79"/>
          <w:sz w:val="36"/>
          <w:szCs w:val="36"/>
          <w:lang w:eastAsia="zh-CN"/>
        </w:rPr>
      </w:pPr>
    </w:p>
    <w:p w14:paraId="3B0D425A">
      <w:pPr>
        <w:spacing w:before="80" w:after="60"/>
        <w:rPr>
          <w:rFonts w:ascii="黑体" w:hAnsi="黑体" w:eastAsia="黑体"/>
          <w:b/>
          <w:color w:val="1F4E79"/>
          <w:sz w:val="32"/>
          <w:szCs w:val="32"/>
          <w:lang w:eastAsia="zh-CN"/>
        </w:rPr>
      </w:pP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四、科研经历与个人陈述</w:t>
      </w:r>
    </w:p>
    <w:tbl>
      <w:tblPr>
        <w:tblStyle w:val="3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475"/>
        <w:gridCol w:w="1517"/>
        <w:gridCol w:w="1496"/>
        <w:gridCol w:w="2496"/>
      </w:tblGrid>
      <w:tr w14:paraId="33A82F29">
        <w:trPr>
          <w:tblHeader/>
          <w:jc w:val="center"/>
        </w:trPr>
        <w:tc>
          <w:tcPr>
            <w:tcW w:w="19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6B73EC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247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3EF0281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项目或科研训练名称</w:t>
            </w:r>
          </w:p>
        </w:tc>
        <w:tc>
          <w:tcPr>
            <w:tcW w:w="1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E3EE55B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起止时间</w:t>
            </w:r>
          </w:p>
        </w:tc>
        <w:tc>
          <w:tcPr>
            <w:tcW w:w="1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1C27BC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本人角色</w:t>
            </w:r>
          </w:p>
          <w:p w14:paraId="6DF1963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及主要工作</w:t>
            </w:r>
          </w:p>
        </w:tc>
        <w:tc>
          <w:tcPr>
            <w:tcW w:w="2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81CCB17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成果或证明材料名称</w:t>
            </w:r>
          </w:p>
        </w:tc>
      </w:tr>
      <w:tr w14:paraId="30370A45">
        <w:trPr>
          <w:trHeight w:val="397" w:hRule="atLeast"/>
          <w:jc w:val="center"/>
        </w:trPr>
        <w:tc>
          <w:tcPr>
            <w:tcW w:w="19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62610C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D5DCCA7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280E4E7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5DA61A4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5E07D6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6AAB1657">
        <w:trPr>
          <w:trHeight w:val="397" w:hRule="atLeast"/>
          <w:jc w:val="center"/>
        </w:trPr>
        <w:tc>
          <w:tcPr>
            <w:tcW w:w="19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A91C19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4BCDDD4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C96E04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3273B4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31A7FF1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0B8D53AD">
        <w:trPr>
          <w:trHeight w:val="397" w:hRule="atLeast"/>
          <w:jc w:val="center"/>
        </w:trPr>
        <w:tc>
          <w:tcPr>
            <w:tcW w:w="19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08506F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47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A69C34B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675F49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635A86B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38AB6A2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4C3802A6">
        <w:trPr>
          <w:trHeight w:val="397" w:hRule="atLeast"/>
          <w:jc w:val="center"/>
        </w:trPr>
        <w:tc>
          <w:tcPr>
            <w:tcW w:w="19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7CFB9C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47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716443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C4475D4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969438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65028C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  <w:tr w14:paraId="0DB28597">
        <w:trPr>
          <w:trHeight w:val="1701" w:hRule="atLeast"/>
          <w:jc w:val="center"/>
        </w:trPr>
        <w:tc>
          <w:tcPr>
            <w:tcW w:w="9980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1BCA7D4A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个人陈述：请概述与生物医药相关的科研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经历、研究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兴趣、跨学科优势、实验技能、未来研究设想及选择上述志愿方向的理由。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可另附页。</w:t>
            </w:r>
          </w:p>
          <w:p w14:paraId="147392C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16FBBAC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2CA4388D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4235315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br w:type="textWrapping"/>
            </w:r>
          </w:p>
          <w:p w14:paraId="5DB8D7B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3881682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2373836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391C6E4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5C17D30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6ACC4026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20A9F3F5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0B02AAD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  <w:p w14:paraId="5277D6D3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</w:p>
        </w:tc>
      </w:tr>
    </w:tbl>
    <w:p w14:paraId="635FB8AC">
      <w:pPr>
        <w:spacing w:before="80" w:after="60"/>
        <w:rPr>
          <w:rFonts w:ascii="黑体" w:hAnsi="黑体" w:eastAsia="黑体"/>
          <w:b/>
          <w:color w:val="1F4E79"/>
          <w:sz w:val="32"/>
          <w:szCs w:val="32"/>
          <w:lang w:eastAsia="zh-CN"/>
        </w:rPr>
      </w:pPr>
    </w:p>
    <w:p w14:paraId="14BBA110">
      <w:pPr>
        <w:spacing w:before="80" w:after="60"/>
        <w:rPr>
          <w:rFonts w:ascii="黑体" w:hAnsi="黑体" w:eastAsia="黑体"/>
          <w:b/>
          <w:color w:val="1F4E79"/>
          <w:sz w:val="32"/>
          <w:szCs w:val="32"/>
          <w:lang w:eastAsia="zh-CN"/>
        </w:rPr>
      </w:pP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五、申请人声明与</w:t>
      </w:r>
      <w:r>
        <w:rPr>
          <w:rFonts w:hint="eastAsia" w:ascii="黑体" w:hAnsi="黑体" w:eastAsia="黑体"/>
          <w:b/>
          <w:color w:val="1F4E79"/>
          <w:sz w:val="32"/>
          <w:szCs w:val="32"/>
          <w:lang w:val="en-US" w:eastAsia="zh-CN"/>
        </w:rPr>
        <w:t>学院</w:t>
      </w:r>
      <w:r>
        <w:rPr>
          <w:rFonts w:ascii="黑体" w:hAnsi="黑体" w:eastAsia="黑体"/>
          <w:b/>
          <w:color w:val="1F4E79"/>
          <w:sz w:val="32"/>
          <w:szCs w:val="32"/>
          <w:lang w:eastAsia="zh-CN"/>
        </w:rPr>
        <w:t>审核意见</w:t>
      </w:r>
    </w:p>
    <w:tbl>
      <w:tblPr>
        <w:tblStyle w:val="3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7039"/>
      </w:tblGrid>
      <w:tr w14:paraId="5C1302B4">
        <w:trPr>
          <w:trHeight w:val="1077" w:hRule="atLeast"/>
          <w:jc w:val="center"/>
        </w:trPr>
        <w:tc>
          <w:tcPr>
            <w:tcW w:w="268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D1EA6EB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申请人声明</w:t>
            </w:r>
          </w:p>
        </w:tc>
        <w:tc>
          <w:tcPr>
            <w:tcW w:w="703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7158354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本人确认已阅读未来生物医药学院2027年博士研究生专项计划通知，所填信息及所提交材料真实、准确、完整，并愿意遵守相关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招生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选拔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安排及学院人才培养要求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AAAA03D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 xml:space="preserve">申请人签名：_____________  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</w:p>
          <w:p w14:paraId="1BF689D9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日期：______年____月____日</w:t>
            </w:r>
          </w:p>
        </w:tc>
      </w:tr>
      <w:tr w14:paraId="620574BE">
        <w:trPr>
          <w:trHeight w:val="1020" w:hRule="atLeast"/>
          <w:jc w:val="center"/>
        </w:trPr>
        <w:tc>
          <w:tcPr>
            <w:tcW w:w="268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05B880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所在学院审核意见</w:t>
            </w:r>
          </w:p>
        </w:tc>
        <w:tc>
          <w:tcPr>
            <w:tcW w:w="703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69BCA89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</w:p>
          <w:p w14:paraId="68936C50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24A3CEE2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193DE4DD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负责人签字：____________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学院盖章：____________________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</w:t>
            </w:r>
          </w:p>
          <w:p w14:paraId="40AA9E98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27F8B08">
            <w:pPr>
              <w:jc w:val="left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日期：________年____月____日</w:t>
            </w:r>
          </w:p>
          <w:p w14:paraId="6B97095C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  <w:p w14:paraId="547D64E3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74416E7A">
        <w:trPr>
          <w:trHeight w:val="425" w:hRule="atLeast"/>
          <w:jc w:val="center"/>
        </w:trPr>
        <w:tc>
          <w:tcPr>
            <w:tcW w:w="268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2E92F85A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</w:rPr>
              <w:t>备注</w:t>
            </w:r>
          </w:p>
        </w:tc>
        <w:tc>
          <w:tcPr>
            <w:tcW w:w="703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74E5C8D">
            <w:pPr>
              <w:jc w:val="both"/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附件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请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按“成绩单、科研证明材料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其他证明材料</w:t>
            </w:r>
            <w:bookmarkStart w:id="0" w:name="_GoBack"/>
            <w:bookmarkEnd w:id="0"/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”的顺序整理，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和申请表整合成1个</w:t>
            </w:r>
            <w:r>
              <w:rPr>
                <w:rFonts w:hint="default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PDF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val="en-US" w:eastAsia="zh-CN"/>
              </w:rPr>
              <w:t>，命名为“第一志愿报考专业+姓名+学号”</w:t>
            </w:r>
            <w:r>
              <w:rPr>
                <w:rFonts w:hint="eastAsia" w:ascii="方正楷体_GB2312" w:hAnsi="方正楷体_GB2312" w:eastAsia="方正楷体_GB2312" w:cs="方正楷体_GB2312"/>
                <w:b w:val="0"/>
                <w:bCs/>
                <w:sz w:val="24"/>
                <w:szCs w:val="24"/>
                <w:lang w:eastAsia="zh-CN"/>
              </w:rPr>
              <w:t>。</w:t>
            </w:r>
          </w:p>
        </w:tc>
      </w:tr>
    </w:tbl>
    <w:p w14:paraId="0D3835AF">
      <w:pPr>
        <w:rPr>
          <w:sz w:val="32"/>
          <w:szCs w:val="36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35" w:right="964" w:bottom="879" w:left="964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8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7040">
    <w:pPr>
      <w:pStyle w:val="25"/>
      <w:jc w:val="center"/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BC25E0">
                          <w:pPr>
                            <w:pStyle w:val="2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BC25E0">
                    <w:pPr>
                      <w:pStyle w:val="2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399EE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E60F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21C7E">
    <w:pPr>
      <w:pStyle w:val="26"/>
      <w:jc w:val="right"/>
      <w:rPr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FD4C9"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AE2DE">
    <w:pPr>
      <w:pStyle w:val="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1570"/>
    <w:rsid w:val="00277DF9"/>
    <w:rsid w:val="0029639D"/>
    <w:rsid w:val="00326F90"/>
    <w:rsid w:val="0040236D"/>
    <w:rsid w:val="00737482"/>
    <w:rsid w:val="008A63E6"/>
    <w:rsid w:val="00AA1D8D"/>
    <w:rsid w:val="00B47730"/>
    <w:rsid w:val="00CB0664"/>
    <w:rsid w:val="00FC693F"/>
    <w:rsid w:val="01FD031B"/>
    <w:rsid w:val="16776F7F"/>
    <w:rsid w:val="1966641E"/>
    <w:rsid w:val="211D3A51"/>
    <w:rsid w:val="233C796A"/>
    <w:rsid w:val="23ED279E"/>
    <w:rsid w:val="261A76E2"/>
    <w:rsid w:val="36764AC8"/>
    <w:rsid w:val="3791373F"/>
    <w:rsid w:val="379A346B"/>
    <w:rsid w:val="38B50FDA"/>
    <w:rsid w:val="3EFFC3B3"/>
    <w:rsid w:val="3FC84E1E"/>
    <w:rsid w:val="3FFBD08A"/>
    <w:rsid w:val="4C93440F"/>
    <w:rsid w:val="52271A15"/>
    <w:rsid w:val="5DEA0B87"/>
    <w:rsid w:val="5DFFCACB"/>
    <w:rsid w:val="6FBE12AE"/>
    <w:rsid w:val="76ED16ED"/>
    <w:rsid w:val="7957544F"/>
    <w:rsid w:val="7FBB9015"/>
    <w:rsid w:val="9CEB3CFF"/>
    <w:rsid w:val="EDFF24A8"/>
    <w:rsid w:val="FFF5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88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7"/>
    <w:semiHidden/>
    <w:unhideWhenUsed/>
    <w:qFormat/>
    <w:uiPriority w:val="99"/>
  </w:style>
  <w:style w:type="paragraph" w:styleId="18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7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paragraph" w:styleId="2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annotation subject"/>
    <w:basedOn w:val="17"/>
    <w:next w:val="17"/>
    <w:link w:val="168"/>
    <w:semiHidden/>
    <w:unhideWhenUsed/>
    <w:qFormat/>
    <w:uiPriority w:val="99"/>
    <w:rPr>
      <w:b/>
      <w:bCs/>
    </w:rPr>
  </w:style>
  <w:style w:type="table" w:styleId="35">
    <w:name w:val="Table Grid"/>
    <w:basedOn w:val="3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annotation reference"/>
    <w:basedOn w:val="134"/>
    <w:semiHidden/>
    <w:unhideWhenUsed/>
    <w:qFormat/>
    <w:uiPriority w:val="99"/>
    <w:rPr>
      <w:sz w:val="21"/>
      <w:szCs w:val="21"/>
    </w:rPr>
  </w:style>
  <w:style w:type="character" w:customStyle="1" w:styleId="138">
    <w:name w:val="页眉 字符"/>
    <w:basedOn w:val="134"/>
    <w:link w:val="26"/>
    <w:qFormat/>
    <w:uiPriority w:val="99"/>
  </w:style>
  <w:style w:type="character" w:customStyle="1" w:styleId="139">
    <w:name w:val="页脚 字符"/>
    <w:basedOn w:val="134"/>
    <w:link w:val="25"/>
    <w:qFormat/>
    <w:uiPriority w:val="99"/>
  </w:style>
  <w:style w:type="paragraph" w:styleId="14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字符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字符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字符"/>
    <w:basedOn w:val="134"/>
    <w:link w:val="20"/>
    <w:qFormat/>
    <w:uiPriority w:val="99"/>
  </w:style>
  <w:style w:type="character" w:customStyle="1" w:styleId="148">
    <w:name w:val="正文文本 2 字符"/>
    <w:basedOn w:val="134"/>
    <w:link w:val="29"/>
    <w:qFormat/>
    <w:uiPriority w:val="99"/>
  </w:style>
  <w:style w:type="character" w:customStyle="1" w:styleId="149">
    <w:name w:val="正文文本 3 字符"/>
    <w:basedOn w:val="134"/>
    <w:link w:val="18"/>
    <w:qFormat/>
    <w:uiPriority w:val="99"/>
    <w:rPr>
      <w:sz w:val="16"/>
      <w:szCs w:val="16"/>
    </w:rPr>
  </w:style>
  <w:style w:type="character" w:customStyle="1" w:styleId="150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字符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字符"/>
    <w:basedOn w:val="134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字符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强调1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明显强调1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不明显参考1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明显参考1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书籍标题1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7">
    <w:name w:val="批注文字 字符"/>
    <w:basedOn w:val="134"/>
    <w:link w:val="17"/>
    <w:semiHidden/>
    <w:qFormat/>
    <w:uiPriority w:val="99"/>
    <w:rPr>
      <w:rFonts w:ascii="Times New Roman" w:hAnsi="Times New Roman" w:eastAsia="宋体"/>
      <w:sz w:val="21"/>
      <w:szCs w:val="22"/>
      <w:lang w:eastAsia="en-US"/>
    </w:rPr>
  </w:style>
  <w:style w:type="character" w:customStyle="1" w:styleId="168">
    <w:name w:val="批注主题 字符"/>
    <w:basedOn w:val="167"/>
    <w:link w:val="33"/>
    <w:semiHidden/>
    <w:qFormat/>
    <w:uiPriority w:val="99"/>
    <w:rPr>
      <w:rFonts w:ascii="Times New Roman" w:hAnsi="Times New Roman" w:eastAsia="宋体"/>
      <w:b/>
      <w:bCs/>
      <w:sz w:val="21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712</Words>
  <Characters>830</Characters>
  <Lines>38</Lines>
  <Paragraphs>38</Paragraphs>
  <TotalTime>6</TotalTime>
  <ScaleCrop>false</ScaleCrop>
  <LinksUpToDate>false</LinksUpToDate>
  <CharactersWithSpaces>966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未来生物医药学院</dc:creator>
  <dc:description>generated by python-docx</dc:description>
  <cp:lastModifiedBy>卢湘婉</cp:lastModifiedBy>
  <dcterms:modified xsi:type="dcterms:W3CDTF">2026-08-30T23:42:13Z</dcterms:modified>
  <dc:subject>2027届专项推免计划申请材料</dc:subject>
  <dc:title>中山大学未来生物医药学院2027届专项推免计划报名表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eyJoZGlkIjoiOTkxNTA5MTZmZWE2MmNiNmRhNTllOGU1YjA2ZTIzZDAiLCJ1c2VySWQiOiIxNjY3Mzk5MjMwIn0=</vt:lpwstr>
  </property>
  <property fmtid="{D5CDD505-2E9C-101B-9397-08002B2CF9AE}" pid="3" name="KSOProductBuildVer">
    <vt:lpwstr>2052-12.1.23141.23141</vt:lpwstr>
  </property>
  <property fmtid="{D5CDD505-2E9C-101B-9397-08002B2CF9AE}" pid="4" name="ICV">
    <vt:lpwstr>2410F0CB1B2940A4BF4814F2A2010E98_13</vt:lpwstr>
  </property>
</Properties>
</file>